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2507"/>
        <w:gridCol w:w="1541"/>
        <w:gridCol w:w="24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8060" w:type="dxa"/>
            <w:gridSpan w:val="4"/>
            <w:tcBorders>
              <w:top w:val="single" w:color="EEEEEE" w:sz="2" w:space="0"/>
              <w:left w:val="single" w:color="EEEEEE" w:sz="2" w:space="0"/>
              <w:bottom w:val="single" w:color="EEEEEE" w:sz="2" w:space="0"/>
              <w:right w:val="single" w:color="EEEEEE" w:sz="2" w:space="0"/>
            </w:tcBorders>
            <w:vAlign w:val="center"/>
          </w:tcPr>
          <w:p>
            <w:pPr>
              <w:pStyle w:val="5"/>
              <w:bidi w:val="0"/>
              <w:jc w:val="center"/>
              <w:rPr>
                <w:color w:val="auto"/>
              </w:rPr>
            </w:pPr>
            <w:r>
              <w:rPr>
                <w:color w:val="auto"/>
              </w:rPr>
              <w:t>甘肃省第十一届少数民族传统体育运动会征集活动报名表</w:t>
            </w:r>
          </w:p>
          <w:p>
            <w:pPr>
              <w:pStyle w:val="5"/>
              <w:bidi w:val="0"/>
              <w:jc w:val="center"/>
            </w:pPr>
            <w:r>
              <w:rPr>
                <w:color w:val="auto"/>
              </w:rPr>
              <w:t>(会徽、吉祥物)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创作者</w:t>
            </w:r>
          </w:p>
        </w:tc>
        <w:tc>
          <w:tcPr>
            <w:tcW w:w="6519" w:type="dxa"/>
            <w:gridSpan w:val="3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身份证号</w:t>
            </w:r>
          </w:p>
        </w:tc>
        <w:tc>
          <w:tcPr>
            <w:tcW w:w="2507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联系电话</w:t>
            </w:r>
          </w:p>
        </w:tc>
        <w:tc>
          <w:tcPr>
            <w:tcW w:w="247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工作单位</w:t>
            </w:r>
          </w:p>
        </w:tc>
        <w:tc>
          <w:tcPr>
            <w:tcW w:w="2507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电子邮箱</w:t>
            </w:r>
          </w:p>
        </w:tc>
        <w:tc>
          <w:tcPr>
            <w:tcW w:w="247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通讯地址</w:t>
            </w:r>
          </w:p>
        </w:tc>
        <w:tc>
          <w:tcPr>
            <w:tcW w:w="6519" w:type="dxa"/>
            <w:gridSpan w:val="3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征集类别</w:t>
            </w:r>
          </w:p>
        </w:tc>
        <w:tc>
          <w:tcPr>
            <w:tcW w:w="6519" w:type="dxa"/>
            <w:gridSpan w:val="3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0" w:hRule="atLeast"/>
        </w:trPr>
        <w:tc>
          <w:tcPr>
            <w:tcW w:w="1541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>
            <w:pPr>
              <w:jc w:val="center"/>
            </w:pPr>
            <w:r>
              <w:t>设计说明</w:t>
            </w:r>
          </w:p>
          <w:p>
            <w:pPr>
              <w:jc w:val="center"/>
            </w:pPr>
            <w:r>
              <w:t>(300字以内）</w:t>
            </w:r>
          </w:p>
        </w:tc>
        <w:tc>
          <w:tcPr>
            <w:tcW w:w="6519" w:type="dxa"/>
            <w:gridSpan w:val="3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</w:tcPr>
          <w:p/>
        </w:tc>
      </w:tr>
    </w:tbl>
    <w:p/>
    <w:sectPr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魂心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4YWYyZjYyODlhNjE1MmVjNzRmODg5ZGExNThiZGI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269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72</Characters>
  <Lines>0</Lines>
  <Paragraphs>0</Paragraphs>
  <TotalTime>2</TotalTime>
  <ScaleCrop>false</ScaleCrop>
  <LinksUpToDate>false</LinksUpToDate>
  <CharactersWithSpaces>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毛毛(征集)</cp:lastModifiedBy>
  <dcterms:modified xsi:type="dcterms:W3CDTF">2026-03-14T11:53:58Z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098982257A2F47E5954371CC1C746CBE_13</vt:lpwstr>
  </property>
</Properties>
</file>